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1D13A" w14:textId="77777777" w:rsidR="00BD324C" w:rsidRPr="00246F54" w:rsidRDefault="00BD324C" w:rsidP="00BD324C">
      <w:pPr>
        <w:pStyle w:val="Default"/>
        <w:ind w:left="270"/>
        <w:rPr>
          <w:sz w:val="28"/>
          <w:szCs w:val="28"/>
        </w:rPr>
      </w:pPr>
    </w:p>
    <w:p w14:paraId="4DA45571" w14:textId="77777777" w:rsidR="00BD324C" w:rsidRPr="00246F54" w:rsidRDefault="00BD324C" w:rsidP="00BD324C">
      <w:pPr>
        <w:pStyle w:val="Default"/>
        <w:ind w:left="270"/>
        <w:jc w:val="center"/>
        <w:rPr>
          <w:b/>
          <w:bCs/>
          <w:sz w:val="28"/>
          <w:szCs w:val="28"/>
        </w:rPr>
      </w:pPr>
      <w:r w:rsidRPr="00246F54">
        <w:rPr>
          <w:b/>
          <w:bCs/>
          <w:sz w:val="28"/>
          <w:szCs w:val="28"/>
        </w:rPr>
        <w:t>Avigation Easement Instructions</w:t>
      </w:r>
    </w:p>
    <w:p w14:paraId="346EB2CF" w14:textId="77777777" w:rsidR="00BD324C" w:rsidRDefault="00BD324C" w:rsidP="00BD324C">
      <w:pPr>
        <w:pStyle w:val="Default"/>
        <w:spacing w:before="240"/>
      </w:pPr>
      <w:r>
        <w:t xml:space="preserve">     The United States Air Force Academy (USAFA) is requesting the developer/landowner to file an avigation easement for the land associated with this proposed development.  The avigation easement will help ensure that the USAFA airmanship training program and mission is protected from future developments that may encroach on airspace.  Please follow the instructions below to easily record an avigation easement.</w:t>
      </w:r>
    </w:p>
    <w:p w14:paraId="15CE721D" w14:textId="77777777" w:rsidR="00BD324C" w:rsidRDefault="00BD324C" w:rsidP="00BD324C">
      <w:pPr>
        <w:pStyle w:val="Default"/>
        <w:numPr>
          <w:ilvl w:val="0"/>
          <w:numId w:val="1"/>
        </w:numPr>
        <w:spacing w:before="240"/>
      </w:pPr>
      <w:r>
        <w:t>Please complete the attached avigation easement</w:t>
      </w:r>
    </w:p>
    <w:p w14:paraId="2BFC7DE1" w14:textId="77777777" w:rsidR="00BD324C" w:rsidRDefault="00BD324C" w:rsidP="00BD324C">
      <w:pPr>
        <w:pStyle w:val="Default"/>
        <w:numPr>
          <w:ilvl w:val="1"/>
          <w:numId w:val="1"/>
        </w:numPr>
        <w:spacing w:before="240"/>
      </w:pPr>
      <w:proofErr w:type="gramStart"/>
      <w:r>
        <w:t>In order to</w:t>
      </w:r>
      <w:proofErr w:type="gramEnd"/>
      <w:r>
        <w:t xml:space="preserve"> document the location of the recorded avigation easement, please include the following information in Exhibit A: the property’s legal description, vicinity map, property address, and parcel number</w:t>
      </w:r>
    </w:p>
    <w:p w14:paraId="1075F530" w14:textId="77777777" w:rsidR="00BD324C" w:rsidRDefault="00BD324C" w:rsidP="00BD324C">
      <w:pPr>
        <w:pStyle w:val="Default"/>
        <w:numPr>
          <w:ilvl w:val="0"/>
          <w:numId w:val="1"/>
        </w:numPr>
        <w:spacing w:before="240"/>
      </w:pPr>
      <w:r>
        <w:t xml:space="preserve">The avigation easement must then be notarized and recorded with the EL Paso County Clerk and Recorder’s office: </w:t>
      </w:r>
      <w:hyperlink r:id="rId7" w:history="1">
        <w:r w:rsidRPr="00927503">
          <w:rPr>
            <w:rStyle w:val="Hyperlink"/>
            <w:rFonts w:eastAsiaTheme="majorEastAsia"/>
          </w:rPr>
          <w:t>https://clerkandrecorder.elpasoco.com/</w:t>
        </w:r>
      </w:hyperlink>
    </w:p>
    <w:p w14:paraId="5BA68DDE" w14:textId="1DD86F26" w:rsidR="00412FED" w:rsidRDefault="00412FED" w:rsidP="00412FED">
      <w:pPr>
        <w:pStyle w:val="Default"/>
        <w:numPr>
          <w:ilvl w:val="0"/>
          <w:numId w:val="1"/>
        </w:numPr>
        <w:spacing w:before="240"/>
      </w:pPr>
      <w:bookmarkStart w:id="0" w:name="_Hlk199416545"/>
      <w:r>
        <w:t>After the avigation easement has been recorded with El Paso County Clerk and Recorder’s office,</w:t>
      </w:r>
      <w:r w:rsidRPr="00412FED">
        <w:t xml:space="preserve"> </w:t>
      </w:r>
      <w:r w:rsidRPr="00412FED">
        <w:t>it is recommended that a note is made on the final plat</w:t>
      </w:r>
      <w:r>
        <w:t xml:space="preserve"> that an avigation easement has been filed using the verbiage below. </w:t>
      </w:r>
    </w:p>
    <w:p w14:paraId="21FC7A93" w14:textId="09994285" w:rsidR="00412FED" w:rsidRDefault="00412FED" w:rsidP="00412FED">
      <w:pPr>
        <w:pStyle w:val="Default"/>
        <w:numPr>
          <w:ilvl w:val="1"/>
          <w:numId w:val="1"/>
        </w:numPr>
        <w:spacing w:before="240"/>
      </w:pPr>
      <w:r>
        <w:t>PROPERTY WITHIN THIS SUBDIVISION IS SUBJECT TO AN AVIGATION EASEMENT TO THE UNITED STATES AIR</w:t>
      </w:r>
      <w:r>
        <w:t xml:space="preserve"> </w:t>
      </w:r>
      <w:r>
        <w:t>FORCE ACADEMY AS RECORDED UNDER RECEPTION NO. ________________ IN THE OFFICE OF CLERK AND</w:t>
      </w:r>
      <w:r>
        <w:t xml:space="preserve"> </w:t>
      </w:r>
      <w:r>
        <w:t>RECORDER OF EL PASO COUNTY, COLORADO.</w:t>
      </w:r>
    </w:p>
    <w:bookmarkEnd w:id="0"/>
    <w:p w14:paraId="184BDAC0" w14:textId="77777777" w:rsidR="00BD324C" w:rsidRDefault="00BD324C" w:rsidP="00BD324C">
      <w:pPr>
        <w:pStyle w:val="Default"/>
        <w:numPr>
          <w:ilvl w:val="0"/>
          <w:numId w:val="1"/>
        </w:numPr>
        <w:spacing w:before="240"/>
      </w:pPr>
      <w:r>
        <w:t>Once recorded, please forward a copy of the avigation easement to the project planner and to USAFA Community Planning (see email below)</w:t>
      </w:r>
    </w:p>
    <w:p w14:paraId="3113C6F3" w14:textId="77777777" w:rsidR="00BD324C" w:rsidRDefault="00BD324C" w:rsidP="00BD324C">
      <w:pPr>
        <w:pStyle w:val="PlainText"/>
        <w:rPr>
          <w:rFonts w:ascii="Times New Roman" w:eastAsia="Times New Roman" w:hAnsi="Times New Roman" w:cs="Times New Roman"/>
          <w:color w:val="000000"/>
          <w:sz w:val="24"/>
          <w:szCs w:val="24"/>
        </w:rPr>
      </w:pPr>
    </w:p>
    <w:p w14:paraId="750313FC" w14:textId="68E0FB13" w:rsidR="00BD324C" w:rsidRDefault="00BD324C" w:rsidP="00BD324C">
      <w:pPr>
        <w:pStyle w:val="PlainTex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USAFA appreciates your efforts in helping us maintain our mission and associated programs</w:t>
      </w: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If you have any questions, please contact our Community Planner, Ms. Sabrina Untal, 10 CES/CENPP, at (719) 333-8367 or via email at </w:t>
      </w:r>
      <w:hyperlink r:id="rId8" w:history="1">
        <w:r w:rsidRPr="00D22A16">
          <w:rPr>
            <w:rStyle w:val="Hyperlink"/>
            <w:rFonts w:ascii="Times New Roman" w:eastAsia="Times New Roman" w:hAnsi="Times New Roman" w:cs="Times New Roman"/>
            <w:sz w:val="24"/>
            <w:szCs w:val="24"/>
          </w:rPr>
          <w:t>sabrina.untal.ctr@us.af.mil</w:t>
        </w:r>
      </w:hyperlink>
      <w:r>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and </w:t>
      </w:r>
      <w:hyperlink r:id="rId9" w:history="1">
        <w:r w:rsidRPr="00D22A16">
          <w:rPr>
            <w:rStyle w:val="Hyperlink"/>
            <w:rFonts w:ascii="Times New Roman" w:eastAsia="Times New Roman" w:hAnsi="Times New Roman" w:cs="Times New Roman"/>
            <w:sz w:val="24"/>
            <w:szCs w:val="24"/>
          </w:rPr>
          <w:t>10ces.cenp.usafadevreviewgrp@us.af.mil</w:t>
        </w:r>
      </w:hyperlink>
      <w:r>
        <w:rPr>
          <w:rFonts w:ascii="Times New Roman" w:eastAsia="Times New Roman" w:hAnsi="Times New Roman" w:cs="Times New Roman"/>
          <w:color w:val="000000"/>
          <w:sz w:val="24"/>
          <w:szCs w:val="24"/>
        </w:rPr>
        <w:t>.</w:t>
      </w:r>
    </w:p>
    <w:p w14:paraId="75DF3059" w14:textId="0C2934D4" w:rsidR="00AA2C92" w:rsidRPr="00BD324C" w:rsidRDefault="00AA2C92" w:rsidP="00BD324C">
      <w:pPr>
        <w:pStyle w:val="PlainText"/>
        <w:rPr>
          <w:rFonts w:ascii="Times New Roman" w:eastAsia="Times New Roman" w:hAnsi="Times New Roman" w:cs="Times New Roman"/>
          <w:color w:val="000000"/>
          <w:sz w:val="24"/>
          <w:szCs w:val="24"/>
        </w:rPr>
      </w:pPr>
    </w:p>
    <w:p w14:paraId="10BF79CA" w14:textId="77777777" w:rsidR="00EA102F" w:rsidRDefault="00EA102F"/>
    <w:p w14:paraId="5980D116" w14:textId="77777777" w:rsidR="00CE769E" w:rsidRDefault="00CE769E"/>
    <w:p w14:paraId="26AB5386" w14:textId="77777777" w:rsidR="00CE769E" w:rsidRDefault="00CE769E"/>
    <w:p w14:paraId="61689974" w14:textId="77777777" w:rsidR="00CE769E" w:rsidRDefault="00CE769E" w:rsidP="00C6127B"/>
    <w:p w14:paraId="2A0E9257" w14:textId="77777777" w:rsidR="00412FED" w:rsidRDefault="00412FED" w:rsidP="00C6127B">
      <w:pPr>
        <w:rPr>
          <w:rFonts w:ascii="Arial" w:hAnsi="Arial" w:cs="Arial"/>
          <w:b/>
          <w:sz w:val="24"/>
          <w:szCs w:val="24"/>
          <w:u w:val="single"/>
        </w:rPr>
      </w:pPr>
    </w:p>
    <w:p w14:paraId="04D3F15A" w14:textId="77777777" w:rsidR="00CE769E" w:rsidRPr="005A7200" w:rsidRDefault="00CE769E" w:rsidP="00CE769E">
      <w:pPr>
        <w:jc w:val="center"/>
        <w:rPr>
          <w:rFonts w:ascii="Arial" w:hAnsi="Arial" w:cs="Arial"/>
          <w:b/>
          <w:sz w:val="24"/>
          <w:szCs w:val="24"/>
          <w:u w:val="single"/>
        </w:rPr>
      </w:pPr>
      <w:r w:rsidRPr="005A7200">
        <w:rPr>
          <w:rFonts w:ascii="Arial" w:hAnsi="Arial" w:cs="Arial"/>
          <w:b/>
          <w:sz w:val="24"/>
          <w:szCs w:val="24"/>
          <w:u w:val="single"/>
        </w:rPr>
        <w:lastRenderedPageBreak/>
        <w:t>AVIGATION EASEMENT</w:t>
      </w:r>
    </w:p>
    <w:p w14:paraId="51DEC6FC" w14:textId="77777777" w:rsidR="00CE769E" w:rsidRPr="005A7200" w:rsidRDefault="00CE769E" w:rsidP="00CE769E">
      <w:pPr>
        <w:jc w:val="center"/>
        <w:rPr>
          <w:rFonts w:ascii="Arial" w:hAnsi="Arial" w:cs="Arial"/>
        </w:rPr>
      </w:pPr>
      <w:r w:rsidRPr="005A7200">
        <w:rPr>
          <w:rFonts w:ascii="Arial" w:hAnsi="Arial" w:cs="Arial"/>
        </w:rPr>
        <w:t>(Air Force Academy /_____________________)</w:t>
      </w:r>
    </w:p>
    <w:p w14:paraId="6A84A1B6" w14:textId="77777777" w:rsidR="00CE769E" w:rsidRPr="005A7200" w:rsidRDefault="00CE769E" w:rsidP="00CE769E">
      <w:pPr>
        <w:pStyle w:val="Default"/>
        <w:rPr>
          <w:rFonts w:ascii="Arial" w:hAnsi="Arial" w:cs="Arial"/>
        </w:rPr>
      </w:pPr>
      <w:r w:rsidRPr="005A7200">
        <w:rPr>
          <w:rFonts w:ascii="Arial" w:hAnsi="Arial" w:cs="Arial"/>
        </w:rPr>
        <w:t xml:space="preserve">IN CONSIDERATION of good and valuable consideration, the receipt and sufficiency of which are hereby acknowledged, ____________________________________________(“Grantor”), for itself, its successors and assigns, conveys an Avigation Easement to the </w:t>
      </w:r>
      <w:r w:rsidRPr="005A7200">
        <w:rPr>
          <w:rFonts w:ascii="Arial" w:hAnsi="Arial" w:cs="Arial"/>
          <w:b/>
        </w:rPr>
        <w:t xml:space="preserve">UNITED STATES AIR FORCE ACADEMY </w:t>
      </w:r>
      <w:r w:rsidRPr="005A7200">
        <w:rPr>
          <w:rFonts w:ascii="Arial" w:hAnsi="Arial" w:cs="Arial"/>
        </w:rPr>
        <w:t xml:space="preserve">(“Grantee”). The Avigation Easement is over the real property in El Paso County, Colorado, owned by Grantor and described on </w:t>
      </w:r>
      <w:r w:rsidRPr="005A7200">
        <w:rPr>
          <w:rFonts w:ascii="Arial" w:hAnsi="Arial" w:cs="Arial"/>
          <w:b/>
        </w:rPr>
        <w:t>Exhibit A</w:t>
      </w:r>
      <w:r w:rsidRPr="005A7200">
        <w:rPr>
          <w:rFonts w:ascii="Arial" w:hAnsi="Arial" w:cs="Arial"/>
        </w:rPr>
        <w:t xml:space="preserve"> attached hereto (the “Property”). This easement shall include, but is not limited to: </w:t>
      </w:r>
    </w:p>
    <w:p w14:paraId="7D3CC018" w14:textId="77777777" w:rsidR="00CE769E" w:rsidRPr="005A7200" w:rsidRDefault="00CE769E" w:rsidP="00CE769E">
      <w:pPr>
        <w:pStyle w:val="Default"/>
        <w:rPr>
          <w:rFonts w:ascii="Arial" w:hAnsi="Arial" w:cs="Arial"/>
        </w:rPr>
      </w:pPr>
    </w:p>
    <w:p w14:paraId="20FADD63" w14:textId="71FFF78B" w:rsidR="00C6127B" w:rsidRDefault="00CE769E" w:rsidP="00CE769E">
      <w:pPr>
        <w:pStyle w:val="Default"/>
        <w:rPr>
          <w:rFonts w:ascii="Arial" w:hAnsi="Arial" w:cs="Arial"/>
        </w:rPr>
      </w:pPr>
      <w:r w:rsidRPr="005A7200">
        <w:rPr>
          <w:rFonts w:ascii="Arial" w:hAnsi="Arial" w:cs="Arial"/>
        </w:rPr>
        <w:t>a. For the use and benefit of the Grantee and the</w:t>
      </w:r>
      <w:r w:rsidR="006764A2" w:rsidRPr="006764A2">
        <w:t xml:space="preserve"> </w:t>
      </w:r>
      <w:r w:rsidR="006764A2" w:rsidRPr="006764A2">
        <w:rPr>
          <w:rFonts w:ascii="Arial" w:hAnsi="Arial" w:cs="Arial"/>
        </w:rPr>
        <w:t>representatives, agents and invitees</w:t>
      </w:r>
      <w:r w:rsidRPr="005A7200">
        <w:rPr>
          <w:rFonts w:ascii="Arial" w:hAnsi="Arial" w:cs="Arial"/>
        </w:rPr>
        <w:t xml:space="preserve">, the easement and continuing right to fly, or cause or permit the flight by any and all persons of any and all aircraft now known or hereafter invented, used, or designated for navigation of or flight in the air, in, </w:t>
      </w:r>
      <w:proofErr w:type="spellStart"/>
      <w:r w:rsidRPr="005A7200">
        <w:rPr>
          <w:rFonts w:ascii="Arial" w:hAnsi="Arial" w:cs="Arial"/>
        </w:rPr>
        <w:t>through</w:t>
      </w:r>
      <w:proofErr w:type="spellEnd"/>
      <w:r w:rsidRPr="005A7200">
        <w:rPr>
          <w:rFonts w:ascii="Arial" w:hAnsi="Arial" w:cs="Arial"/>
        </w:rPr>
        <w:t xml:space="preserve">, across or about any portion of the </w:t>
      </w:r>
      <w:r w:rsidR="00C6127B">
        <w:rPr>
          <w:rFonts w:ascii="Arial" w:hAnsi="Arial" w:cs="Arial"/>
        </w:rPr>
        <w:t>navigable a</w:t>
      </w:r>
      <w:r w:rsidRPr="005A7200">
        <w:rPr>
          <w:rFonts w:ascii="Arial" w:hAnsi="Arial" w:cs="Arial"/>
        </w:rPr>
        <w:t>irspace;</w:t>
      </w:r>
      <w:r w:rsidR="00C6127B">
        <w:rPr>
          <w:rFonts w:ascii="Arial" w:hAnsi="Arial" w:cs="Arial"/>
        </w:rPr>
        <w:t xml:space="preserve"> </w:t>
      </w:r>
      <w:r w:rsidR="00C6127B" w:rsidRPr="00C6127B">
        <w:rPr>
          <w:rFonts w:ascii="Arial" w:hAnsi="Arial" w:cs="Arial"/>
        </w:rPr>
        <w:t>as defined by the Federal Aviation Administration (FAA) and/or Federal law;</w:t>
      </w:r>
    </w:p>
    <w:p w14:paraId="1EA25806" w14:textId="4B268CF8" w:rsidR="00CE769E" w:rsidRPr="005A7200" w:rsidRDefault="00CE769E" w:rsidP="00CE769E">
      <w:pPr>
        <w:pStyle w:val="Default"/>
        <w:rPr>
          <w:rFonts w:ascii="Arial" w:hAnsi="Arial" w:cs="Arial"/>
        </w:rPr>
      </w:pPr>
      <w:r w:rsidRPr="005A7200">
        <w:rPr>
          <w:rFonts w:ascii="Arial" w:hAnsi="Arial" w:cs="Arial"/>
        </w:rPr>
        <w:t xml:space="preserve"> </w:t>
      </w:r>
    </w:p>
    <w:p w14:paraId="5517A908" w14:textId="77777777" w:rsidR="00CE769E" w:rsidRPr="005A7200" w:rsidRDefault="00CE769E" w:rsidP="00CE769E">
      <w:pPr>
        <w:rPr>
          <w:rFonts w:ascii="Arial" w:hAnsi="Arial" w:cs="Arial"/>
          <w:color w:val="1F497D"/>
          <w:sz w:val="24"/>
          <w:szCs w:val="24"/>
        </w:rPr>
      </w:pPr>
      <w:r w:rsidRPr="005A7200">
        <w:rPr>
          <w:rFonts w:ascii="Arial" w:hAnsi="Arial" w:cs="Arial"/>
          <w:sz w:val="24"/>
          <w:szCs w:val="24"/>
        </w:rPr>
        <w:t xml:space="preserve">b. The right to cause or create, or permit or allow to be caused or created in the Airspace, such noise, dust, turbulence, vibration, illumination, air currents, fumes, exhaust, smoke, and all other effects as may be inherent in the proper operation of </w:t>
      </w:r>
      <w:proofErr w:type="gramStart"/>
      <w:r w:rsidRPr="005A7200">
        <w:rPr>
          <w:rFonts w:ascii="Arial" w:hAnsi="Arial" w:cs="Arial"/>
          <w:sz w:val="24"/>
          <w:szCs w:val="24"/>
        </w:rPr>
        <w:t>aircraft;</w:t>
      </w:r>
      <w:proofErr w:type="gramEnd"/>
    </w:p>
    <w:p w14:paraId="07BC835B"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 xml:space="preserve"> Grantor waives and releases any right or cause of action that it now has or that it may have in the future, against the Grantee, its successors and assigns, due to noise and other effects by the operation of such aircraft.</w:t>
      </w:r>
    </w:p>
    <w:p w14:paraId="6607FFAA" w14:textId="77777777" w:rsidR="00CE769E" w:rsidRPr="005A7200" w:rsidRDefault="00CE769E" w:rsidP="00CE769E">
      <w:pPr>
        <w:rPr>
          <w:rFonts w:ascii="Arial" w:hAnsi="Arial" w:cs="Arial"/>
          <w:sz w:val="24"/>
          <w:szCs w:val="24"/>
        </w:rPr>
      </w:pPr>
      <w:r w:rsidRPr="005A7200">
        <w:rPr>
          <w:rFonts w:ascii="Arial" w:hAnsi="Arial" w:cs="Arial"/>
          <w:sz w:val="24"/>
          <w:szCs w:val="24"/>
        </w:rPr>
        <w:tab/>
        <w:t>TO HAVE AND TO HOLD this Avigation Easement and all rights pertaining thereto to the Grantee, its successors and assigns, until the United States Air Force Academy shall cease to be used for training purposes, or all airports on the United States Air Force Academy shall cease to be actively used. This avigation easement shall run with the land.</w:t>
      </w:r>
    </w:p>
    <w:p w14:paraId="5BE81325" w14:textId="77777777" w:rsidR="00CE769E" w:rsidRPr="005A7200" w:rsidRDefault="00CE769E" w:rsidP="00CE769E">
      <w:pPr>
        <w:rPr>
          <w:rFonts w:ascii="Arial" w:hAnsi="Arial" w:cs="Arial"/>
          <w:sz w:val="24"/>
          <w:szCs w:val="24"/>
        </w:rPr>
      </w:pPr>
      <w:r w:rsidRPr="005A7200">
        <w:rPr>
          <w:rFonts w:ascii="Arial" w:hAnsi="Arial" w:cs="Arial"/>
          <w:sz w:val="24"/>
          <w:szCs w:val="24"/>
        </w:rPr>
        <w:tab/>
        <w:t>IN WITNESS WHEREOF, Grantor has executed and delivered this instrument as of __________ ___, 20__.</w:t>
      </w:r>
    </w:p>
    <w:p w14:paraId="71334BFA"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57F6B85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F0AF1FE" w14:textId="77777777" w:rsidR="00CE769E" w:rsidRPr="005A7200" w:rsidRDefault="00CE769E" w:rsidP="00CE769E">
      <w:pPr>
        <w:ind w:left="5040" w:firstLine="720"/>
        <w:rPr>
          <w:rFonts w:ascii="Arial" w:hAnsi="Arial" w:cs="Arial"/>
        </w:rPr>
      </w:pPr>
      <w:r w:rsidRPr="005A7200">
        <w:rPr>
          <w:rFonts w:ascii="Arial" w:hAnsi="Arial" w:cs="Arial"/>
        </w:rPr>
        <w:t>__________________________</w:t>
      </w:r>
    </w:p>
    <w:p w14:paraId="51F277F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5DF003C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5BCE0870" w14:textId="77777777" w:rsidR="00CE769E" w:rsidRPr="005A7200" w:rsidRDefault="00CE769E" w:rsidP="00CE769E">
      <w:pPr>
        <w:rPr>
          <w:rFonts w:ascii="Arial" w:hAnsi="Arial" w:cs="Arial"/>
        </w:rPr>
      </w:pPr>
      <w:r w:rsidRPr="005A7200">
        <w:rPr>
          <w:rFonts w:ascii="Arial" w:hAnsi="Arial" w:cs="Arial"/>
        </w:rPr>
        <w:tab/>
      </w:r>
    </w:p>
    <w:p w14:paraId="0A26A967" w14:textId="77777777" w:rsidR="00CE769E" w:rsidRPr="005A7200" w:rsidRDefault="00CE769E" w:rsidP="00CE769E">
      <w:pPr>
        <w:rPr>
          <w:rFonts w:ascii="Arial" w:hAnsi="Arial" w:cs="Arial"/>
        </w:rPr>
      </w:pPr>
      <w:r w:rsidRPr="005A7200">
        <w:rPr>
          <w:rFonts w:ascii="Arial" w:hAnsi="Arial" w:cs="Arial"/>
        </w:rPr>
        <w:t xml:space="preserve">STATE OF                               </w:t>
      </w:r>
      <w:proofErr w:type="gramStart"/>
      <w:r w:rsidRPr="005A7200">
        <w:rPr>
          <w:rFonts w:ascii="Arial" w:hAnsi="Arial" w:cs="Arial"/>
        </w:rPr>
        <w:t xml:space="preserve">  )</w:t>
      </w:r>
      <w:proofErr w:type="gramEnd"/>
    </w:p>
    <w:p w14:paraId="083D797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396866D3"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roofErr w:type="gramStart"/>
      <w:r w:rsidRPr="005A7200">
        <w:rPr>
          <w:rFonts w:ascii="Arial" w:hAnsi="Arial" w:cs="Arial"/>
        </w:rPr>
        <w:t xml:space="preserve">  )</w:t>
      </w:r>
      <w:proofErr w:type="gramEnd"/>
    </w:p>
    <w:p w14:paraId="753D7BC6" w14:textId="5D57B03F" w:rsidR="00CE769E" w:rsidRPr="005A7200" w:rsidRDefault="00CE769E" w:rsidP="00CE769E">
      <w:pPr>
        <w:ind w:firstLine="720"/>
        <w:rPr>
          <w:rFonts w:ascii="Arial" w:hAnsi="Arial" w:cs="Arial"/>
        </w:rPr>
      </w:pPr>
      <w:r w:rsidRPr="005A7200">
        <w:rPr>
          <w:rFonts w:ascii="Arial" w:hAnsi="Arial" w:cs="Arial"/>
        </w:rPr>
        <w:lastRenderedPageBreak/>
        <w:t>The foregoing instrument was acknowledged and executed before me this ___ day of ________, 20___ by 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2C253F0"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041B058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1BAF5EF0"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31D9E9B1"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Notary Public</w:t>
      </w:r>
    </w:p>
    <w:p w14:paraId="0FE6F03D" w14:textId="77777777" w:rsidR="00CE769E" w:rsidRPr="005A7200" w:rsidRDefault="00CE769E" w:rsidP="00CE769E">
      <w:pPr>
        <w:ind w:firstLine="720"/>
        <w:jc w:val="center"/>
        <w:rPr>
          <w:rFonts w:ascii="Arial" w:hAnsi="Arial" w:cs="Arial"/>
          <w:b/>
          <w:sz w:val="24"/>
          <w:szCs w:val="24"/>
          <w:u w:val="single"/>
        </w:rPr>
      </w:pPr>
    </w:p>
    <w:p w14:paraId="299B0BD5" w14:textId="77777777" w:rsidR="00CE769E" w:rsidRPr="005A7200" w:rsidRDefault="00CE769E" w:rsidP="00CE769E">
      <w:pPr>
        <w:ind w:firstLine="720"/>
        <w:jc w:val="center"/>
        <w:rPr>
          <w:rFonts w:ascii="Arial" w:hAnsi="Arial" w:cs="Arial"/>
          <w:b/>
          <w:sz w:val="24"/>
          <w:szCs w:val="24"/>
          <w:u w:val="single"/>
        </w:rPr>
      </w:pPr>
      <w:r w:rsidRPr="005A7200">
        <w:rPr>
          <w:rFonts w:ascii="Arial" w:hAnsi="Arial" w:cs="Arial"/>
          <w:b/>
          <w:sz w:val="24"/>
          <w:szCs w:val="24"/>
          <w:u w:val="single"/>
        </w:rPr>
        <w:t>CONSENT TO AVIGATION EASEMENT</w:t>
      </w:r>
    </w:p>
    <w:p w14:paraId="3C21C2A5" w14:textId="77777777" w:rsidR="00CE769E" w:rsidRPr="005A7200" w:rsidRDefault="00CE769E" w:rsidP="00CE769E">
      <w:pPr>
        <w:ind w:firstLine="720"/>
        <w:rPr>
          <w:rFonts w:ascii="Arial" w:hAnsi="Arial" w:cs="Arial"/>
          <w:sz w:val="24"/>
          <w:szCs w:val="24"/>
        </w:rPr>
      </w:pPr>
    </w:p>
    <w:p w14:paraId="76350CBA"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________________________, a ________________________, is the holder and beneficiary of a deed of trust encumbering the Property and is executing this document to acknowledge its content to the granting of this avigation easement.</w:t>
      </w:r>
    </w:p>
    <w:p w14:paraId="6C364523"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79073C6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5A65DB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__________________________</w:t>
      </w:r>
    </w:p>
    <w:p w14:paraId="7A671FC1"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613A383B"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118C18DC"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p>
    <w:p w14:paraId="46A27934" w14:textId="77777777" w:rsidR="00CE769E" w:rsidRPr="005A7200" w:rsidRDefault="00CE769E" w:rsidP="00CE769E">
      <w:pPr>
        <w:rPr>
          <w:rFonts w:ascii="Arial" w:hAnsi="Arial" w:cs="Arial"/>
        </w:rPr>
      </w:pPr>
      <w:r w:rsidRPr="005A7200">
        <w:rPr>
          <w:rFonts w:ascii="Arial" w:hAnsi="Arial" w:cs="Arial"/>
        </w:rPr>
        <w:t xml:space="preserve">STATE OF                               </w:t>
      </w:r>
      <w:proofErr w:type="gramStart"/>
      <w:r w:rsidRPr="005A7200">
        <w:rPr>
          <w:rFonts w:ascii="Arial" w:hAnsi="Arial" w:cs="Arial"/>
        </w:rPr>
        <w:t xml:space="preserve">  )</w:t>
      </w:r>
      <w:proofErr w:type="gramEnd"/>
    </w:p>
    <w:p w14:paraId="62108C17"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2FDB4425"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roofErr w:type="gramStart"/>
      <w:r w:rsidRPr="005A7200">
        <w:rPr>
          <w:rFonts w:ascii="Arial" w:hAnsi="Arial" w:cs="Arial"/>
        </w:rPr>
        <w:t xml:space="preserve">  )</w:t>
      </w:r>
      <w:proofErr w:type="gramEnd"/>
    </w:p>
    <w:p w14:paraId="09D2079A" w14:textId="6CE66258" w:rsidR="00CE769E" w:rsidRPr="005A7200" w:rsidRDefault="00CE769E" w:rsidP="00CE769E">
      <w:pPr>
        <w:ind w:firstLine="720"/>
        <w:rPr>
          <w:rFonts w:ascii="Arial" w:hAnsi="Arial" w:cs="Arial"/>
        </w:rPr>
      </w:pPr>
      <w:r w:rsidRPr="005A7200">
        <w:rPr>
          <w:rFonts w:ascii="Arial" w:hAnsi="Arial" w:cs="Arial"/>
        </w:rPr>
        <w:t>The foregoing instrument was acknowledged and executed before me this ___ day of ________, 20___ by __________________________________________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97A4F59"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4442F03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57060A27"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1DC05F66"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Notary Public</w:t>
      </w:r>
    </w:p>
    <w:p w14:paraId="77A1B6E0" w14:textId="77777777" w:rsidR="00CE769E" w:rsidRPr="005A7200" w:rsidRDefault="00CE769E">
      <w:pPr>
        <w:rPr>
          <w:rFonts w:ascii="Arial" w:hAnsi="Arial" w:cs="Arial"/>
        </w:rPr>
      </w:pPr>
    </w:p>
    <w:sectPr w:rsidR="00CE769E" w:rsidRPr="005A7200" w:rsidSect="00AA2C92">
      <w:headerReference w:type="first" r:id="rId10"/>
      <w:footerReference w:type="first" r:id="rId11"/>
      <w:pgSz w:w="12240" w:h="15840"/>
      <w:pgMar w:top="12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71C1D" w14:textId="77777777" w:rsidR="009D7DBD" w:rsidRDefault="009D7DBD">
      <w:pPr>
        <w:spacing w:after="0" w:line="240" w:lineRule="auto"/>
      </w:pPr>
      <w:r>
        <w:separator/>
      </w:r>
    </w:p>
  </w:endnote>
  <w:endnote w:type="continuationSeparator" w:id="0">
    <w:p w14:paraId="55BB8130" w14:textId="77777777" w:rsidR="009D7DBD" w:rsidRDefault="009D7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Franklin Gothic Book">
    <w:altName w:val="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18BE3" w14:textId="77777777" w:rsidR="00CE769E" w:rsidRPr="003D65E8" w:rsidRDefault="00CE769E" w:rsidP="0026515F">
    <w:pPr>
      <w:pStyle w:val="Footer"/>
      <w:jc w:val="center"/>
      <w:rPr>
        <w:rFonts w:ascii="Times New Roman" w:hAnsi="Times New Roman" w:cs="Times New Roman"/>
        <w:i/>
        <w:iCs/>
        <w:color w:val="77206D" w:themeColor="accent5" w:themeShade="B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F5BD3" w14:textId="77777777" w:rsidR="009D7DBD" w:rsidRDefault="009D7DBD">
      <w:pPr>
        <w:spacing w:after="0" w:line="240" w:lineRule="auto"/>
      </w:pPr>
      <w:r>
        <w:separator/>
      </w:r>
    </w:p>
  </w:footnote>
  <w:footnote w:type="continuationSeparator" w:id="0">
    <w:p w14:paraId="45BDFBE1" w14:textId="77777777" w:rsidR="009D7DBD" w:rsidRDefault="009D7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85973" w14:textId="77777777" w:rsidR="00CE769E" w:rsidRDefault="00CE769E" w:rsidP="008F3C1D">
    <w:pPr>
      <w:pStyle w:val="Header"/>
      <w:tabs>
        <w:tab w:val="clear" w:pos="4680"/>
        <w:tab w:val="clear" w:pos="9360"/>
      </w:tabs>
      <w:jc w:val="center"/>
      <w:rPr>
        <w:rFonts w:ascii="Copperplate Gothic Bold" w:hAnsi="Copperplate Gothic Bold" w:cs="Arial"/>
        <w:color w:val="355E93"/>
        <w:sz w:val="24"/>
      </w:rPr>
    </w:pPr>
    <w:r>
      <w:rPr>
        <w:b/>
        <w:i/>
        <w:noProof/>
        <w:color w:val="2F5496"/>
        <w:sz w:val="18"/>
        <w:szCs w:val="18"/>
      </w:rPr>
      <mc:AlternateContent>
        <mc:Choice Requires="wps">
          <w:drawing>
            <wp:anchor distT="0" distB="0" distL="114300" distR="114300" simplePos="0" relativeHeight="251660288" behindDoc="0" locked="0" layoutInCell="1" allowOverlap="1" wp14:anchorId="6F77AF6B" wp14:editId="5D919507">
              <wp:simplePos x="0" y="0"/>
              <wp:positionH relativeFrom="page">
                <wp:posOffset>38637</wp:posOffset>
              </wp:positionH>
              <wp:positionV relativeFrom="paragraph">
                <wp:posOffset>-302655</wp:posOffset>
              </wp:positionV>
              <wp:extent cx="7648575" cy="244413"/>
              <wp:effectExtent l="0" t="0" r="28575" b="22860"/>
              <wp:wrapNone/>
              <wp:docPr id="1974460703" name="Text Box 1974460703"/>
              <wp:cNvGraphicFramePr/>
              <a:graphic xmlns:a="http://schemas.openxmlformats.org/drawingml/2006/main">
                <a:graphicData uri="http://schemas.microsoft.com/office/word/2010/wordprocessingShape">
                  <wps:wsp>
                    <wps:cNvSpPr txBox="1"/>
                    <wps:spPr>
                      <a:xfrm>
                        <a:off x="0" y="0"/>
                        <a:ext cx="7648575" cy="244413"/>
                      </a:xfrm>
                      <a:prstGeom prst="rect">
                        <a:avLst/>
                      </a:prstGeom>
                      <a:solidFill>
                        <a:schemeClr val="lt1"/>
                      </a:solidFill>
                      <a:ln w="6350">
                        <a:solidFill>
                          <a:schemeClr val="bg1"/>
                        </a:solidFill>
                      </a:ln>
                    </wps:spPr>
                    <wps:txb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77AF6B" id="_x0000_t202" coordsize="21600,21600" o:spt="202" path="m,l,21600r21600,l21600,xe">
              <v:stroke joinstyle="miter"/>
              <v:path gradientshapeok="t" o:connecttype="rect"/>
            </v:shapetype>
            <v:shape id="Text Box 1974460703" o:spid="_x0000_s1026" type="#_x0000_t202" style="position:absolute;left:0;text-align:left;margin-left:3.05pt;margin-top:-23.85pt;width:602.25pt;height:1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" fillcolor="white [3201]" strokecolor="white [3212]" strokeweight=".5pt">
              <v:textbo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v:textbox>
              <w10:wrap anchorx="page"/>
            </v:shape>
          </w:pict>
        </mc:Fallback>
      </mc:AlternateContent>
    </w:r>
  </w:p>
  <w:p w14:paraId="59DC56FC"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rPr>
    </w:pPr>
    <w:r w:rsidRPr="005E6123">
      <w:rPr>
        <w:rFonts w:ascii="Franklin Gothic Book" w:hAnsi="Franklin Gothic Book" w:cs="Arial"/>
        <w:b/>
        <w:bCs/>
        <w:noProof/>
        <w:color w:val="355E93"/>
        <w:sz w:val="28"/>
        <w:szCs w:val="24"/>
      </w:rPr>
      <w:drawing>
        <wp:anchor distT="0" distB="0" distL="114300" distR="114300" simplePos="0" relativeHeight="251659264" behindDoc="0" locked="1" layoutInCell="1" allowOverlap="1" wp14:anchorId="350F22CF" wp14:editId="20B71CF1">
          <wp:simplePos x="0" y="0"/>
          <wp:positionH relativeFrom="page">
            <wp:posOffset>457200</wp:posOffset>
          </wp:positionH>
          <wp:positionV relativeFrom="page">
            <wp:posOffset>457200</wp:posOffset>
          </wp:positionV>
          <wp:extent cx="914400" cy="9144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5E6123">
      <w:rPr>
        <w:rFonts w:ascii="Franklin Gothic Book" w:hAnsi="Franklin Gothic Book" w:cs="Arial"/>
        <w:b/>
        <w:bCs/>
        <w:color w:val="355E93"/>
        <w:sz w:val="28"/>
        <w:szCs w:val="24"/>
      </w:rPr>
      <w:t>DEPARTMENT OF THE AIR FORCE</w:t>
    </w:r>
  </w:p>
  <w:p w14:paraId="7501E2F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Pr>
        <w:rFonts w:ascii="Franklin Gothic Book" w:hAnsi="Franklin Gothic Book" w:cs="Arial"/>
        <w:b/>
        <w:bCs/>
        <w:color w:val="355E93"/>
        <w:sz w:val="21"/>
        <w:szCs w:val="21"/>
      </w:rPr>
      <w:t>10</w:t>
    </w:r>
    <w:r w:rsidRPr="005E6123">
      <w:rPr>
        <w:rFonts w:ascii="Franklin Gothic Book" w:hAnsi="Franklin Gothic Book" w:cs="Arial"/>
        <w:b/>
        <w:bCs/>
        <w:color w:val="355E93"/>
        <w:sz w:val="21"/>
        <w:szCs w:val="21"/>
        <w:vertAlign w:val="superscript"/>
      </w:rPr>
      <w:t>TH</w:t>
    </w:r>
    <w:r>
      <w:rPr>
        <w:rFonts w:ascii="Franklin Gothic Book" w:hAnsi="Franklin Gothic Book" w:cs="Arial"/>
        <w:b/>
        <w:bCs/>
        <w:color w:val="355E93"/>
        <w:sz w:val="21"/>
        <w:szCs w:val="21"/>
      </w:rPr>
      <w:t xml:space="preserve"> CIVIL ENGINEER SQUADRON</w:t>
    </w:r>
  </w:p>
  <w:p w14:paraId="646C899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sidRPr="005E6123">
      <w:rPr>
        <w:rFonts w:ascii="Franklin Gothic Book" w:hAnsi="Franklin Gothic Book" w:cs="Arial"/>
        <w:b/>
        <w:bCs/>
        <w:color w:val="355E93"/>
        <w:sz w:val="21"/>
        <w:szCs w:val="21"/>
      </w:rPr>
      <w:t>USAF ACADEMY COLORADO</w:t>
    </w:r>
  </w:p>
  <w:p w14:paraId="32E6ABA3"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p w14:paraId="565360E2" w14:textId="77777777" w:rsidR="00CE769E" w:rsidRPr="00F8224E" w:rsidRDefault="00CE769E" w:rsidP="00CF0841">
    <w:pPr>
      <w:pStyle w:val="Header"/>
      <w:tabs>
        <w:tab w:val="clear" w:pos="4680"/>
        <w:tab w:val="clear" w:pos="9360"/>
      </w:tabs>
      <w:rPr>
        <w:rFonts w:ascii="Arial" w:hAnsi="Arial" w:cs="Arial"/>
        <w:b/>
        <w:color w:val="355E93"/>
        <w:sz w:val="21"/>
        <w:szCs w:val="21"/>
      </w:rPr>
    </w:pPr>
  </w:p>
  <w:p w14:paraId="57B8A1AE"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7B0D"/>
    <w:multiLevelType w:val="hybridMultilevel"/>
    <w:tmpl w:val="E404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1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C92"/>
    <w:rsid w:val="0013403A"/>
    <w:rsid w:val="001E4377"/>
    <w:rsid w:val="00412FED"/>
    <w:rsid w:val="004B46C5"/>
    <w:rsid w:val="005A7200"/>
    <w:rsid w:val="006764A2"/>
    <w:rsid w:val="006C31CB"/>
    <w:rsid w:val="00955DC6"/>
    <w:rsid w:val="00965A62"/>
    <w:rsid w:val="009D7DBD"/>
    <w:rsid w:val="00A6092E"/>
    <w:rsid w:val="00AA2C92"/>
    <w:rsid w:val="00B34BE6"/>
    <w:rsid w:val="00BD324C"/>
    <w:rsid w:val="00C6127B"/>
    <w:rsid w:val="00CE769E"/>
    <w:rsid w:val="00E13C15"/>
    <w:rsid w:val="00EA1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6D9F4"/>
  <w15:chartTrackingRefBased/>
  <w15:docId w15:val="{D5F5B04A-8E13-44C5-8CF5-2E427650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C92"/>
    <w:pPr>
      <w:spacing w:line="259" w:lineRule="auto"/>
      <w:jc w:val="both"/>
    </w:pPr>
    <w:rPr>
      <w:kern w:val="0"/>
      <w:sz w:val="22"/>
      <w:szCs w:val="22"/>
      <w14:ligatures w14:val="none"/>
    </w:rPr>
  </w:style>
  <w:style w:type="paragraph" w:styleId="Heading1">
    <w:name w:val="heading 1"/>
    <w:basedOn w:val="Normal"/>
    <w:next w:val="Normal"/>
    <w:link w:val="Heading1Char"/>
    <w:uiPriority w:val="9"/>
    <w:qFormat/>
    <w:rsid w:val="00AA2C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2C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2C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2C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2C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2C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C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C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C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C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C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C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C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C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C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C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C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C92"/>
    <w:rPr>
      <w:rFonts w:eastAsiaTheme="majorEastAsia" w:cstheme="majorBidi"/>
      <w:color w:val="272727" w:themeColor="text1" w:themeTint="D8"/>
    </w:rPr>
  </w:style>
  <w:style w:type="paragraph" w:styleId="Title">
    <w:name w:val="Title"/>
    <w:basedOn w:val="Normal"/>
    <w:next w:val="Normal"/>
    <w:link w:val="TitleChar"/>
    <w:uiPriority w:val="10"/>
    <w:qFormat/>
    <w:rsid w:val="00AA2C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C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C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C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C92"/>
    <w:pPr>
      <w:spacing w:before="160"/>
      <w:jc w:val="center"/>
    </w:pPr>
    <w:rPr>
      <w:i/>
      <w:iCs/>
      <w:color w:val="404040" w:themeColor="text1" w:themeTint="BF"/>
    </w:rPr>
  </w:style>
  <w:style w:type="character" w:customStyle="1" w:styleId="QuoteChar">
    <w:name w:val="Quote Char"/>
    <w:basedOn w:val="DefaultParagraphFont"/>
    <w:link w:val="Quote"/>
    <w:uiPriority w:val="29"/>
    <w:rsid w:val="00AA2C92"/>
    <w:rPr>
      <w:i/>
      <w:iCs/>
      <w:color w:val="404040" w:themeColor="text1" w:themeTint="BF"/>
    </w:rPr>
  </w:style>
  <w:style w:type="paragraph" w:styleId="ListParagraph">
    <w:name w:val="List Paragraph"/>
    <w:basedOn w:val="Normal"/>
    <w:uiPriority w:val="34"/>
    <w:qFormat/>
    <w:rsid w:val="00AA2C92"/>
    <w:pPr>
      <w:ind w:left="720"/>
      <w:contextualSpacing/>
    </w:pPr>
  </w:style>
  <w:style w:type="character" w:styleId="IntenseEmphasis">
    <w:name w:val="Intense Emphasis"/>
    <w:basedOn w:val="DefaultParagraphFont"/>
    <w:uiPriority w:val="21"/>
    <w:qFormat/>
    <w:rsid w:val="00AA2C92"/>
    <w:rPr>
      <w:i/>
      <w:iCs/>
      <w:color w:val="0F4761" w:themeColor="accent1" w:themeShade="BF"/>
    </w:rPr>
  </w:style>
  <w:style w:type="paragraph" w:styleId="IntenseQuote">
    <w:name w:val="Intense Quote"/>
    <w:basedOn w:val="Normal"/>
    <w:next w:val="Normal"/>
    <w:link w:val="IntenseQuoteChar"/>
    <w:uiPriority w:val="30"/>
    <w:qFormat/>
    <w:rsid w:val="00AA2C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2C92"/>
    <w:rPr>
      <w:i/>
      <w:iCs/>
      <w:color w:val="0F4761" w:themeColor="accent1" w:themeShade="BF"/>
    </w:rPr>
  </w:style>
  <w:style w:type="character" w:styleId="IntenseReference">
    <w:name w:val="Intense Reference"/>
    <w:basedOn w:val="DefaultParagraphFont"/>
    <w:uiPriority w:val="32"/>
    <w:qFormat/>
    <w:rsid w:val="00AA2C92"/>
    <w:rPr>
      <w:b/>
      <w:bCs/>
      <w:smallCaps/>
      <w:color w:val="0F4761" w:themeColor="accent1" w:themeShade="BF"/>
      <w:spacing w:val="5"/>
    </w:rPr>
  </w:style>
  <w:style w:type="paragraph" w:styleId="Header">
    <w:name w:val="header"/>
    <w:basedOn w:val="Normal"/>
    <w:link w:val="HeaderChar"/>
    <w:uiPriority w:val="99"/>
    <w:unhideWhenUsed/>
    <w:rsid w:val="00AA2C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2C92"/>
    <w:rPr>
      <w:kern w:val="0"/>
      <w:sz w:val="22"/>
      <w:szCs w:val="22"/>
      <w14:ligatures w14:val="none"/>
    </w:rPr>
  </w:style>
  <w:style w:type="paragraph" w:styleId="Footer">
    <w:name w:val="footer"/>
    <w:basedOn w:val="Normal"/>
    <w:link w:val="FooterChar"/>
    <w:uiPriority w:val="99"/>
    <w:unhideWhenUsed/>
    <w:rsid w:val="00AA2C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2C92"/>
    <w:rPr>
      <w:kern w:val="0"/>
      <w:sz w:val="22"/>
      <w:szCs w:val="22"/>
      <w14:ligatures w14:val="none"/>
    </w:rPr>
  </w:style>
  <w:style w:type="paragraph" w:customStyle="1" w:styleId="Default">
    <w:name w:val="Default"/>
    <w:rsid w:val="00AA2C92"/>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styleId="Hyperlink">
    <w:name w:val="Hyperlink"/>
    <w:basedOn w:val="DefaultParagraphFont"/>
    <w:uiPriority w:val="99"/>
    <w:unhideWhenUsed/>
    <w:rsid w:val="00AA2C92"/>
    <w:rPr>
      <w:color w:val="467886" w:themeColor="hyperlink"/>
      <w:u w:val="single"/>
    </w:rPr>
  </w:style>
  <w:style w:type="paragraph" w:styleId="PlainText">
    <w:name w:val="Plain Text"/>
    <w:basedOn w:val="Normal"/>
    <w:link w:val="PlainTextChar"/>
    <w:uiPriority w:val="99"/>
    <w:unhideWhenUsed/>
    <w:rsid w:val="00BD324C"/>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BD324C"/>
    <w:rPr>
      <w:rFonts w:ascii="Calibri" w:hAnsi="Calibri"/>
      <w:kern w:val="0"/>
      <w:sz w:val="22"/>
      <w:szCs w:val="21"/>
      <w14:ligatures w14:val="none"/>
    </w:rPr>
  </w:style>
  <w:style w:type="character" w:styleId="UnresolvedMention">
    <w:name w:val="Unresolved Mention"/>
    <w:basedOn w:val="DefaultParagraphFont"/>
    <w:uiPriority w:val="99"/>
    <w:semiHidden/>
    <w:unhideWhenUsed/>
    <w:rsid w:val="00BD3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38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untal.ctr@us.af.mi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lerkandrecorder.elpasoc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10ces.cenp.usafadevreviewgrp@us.af.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126</TotalTime>
  <Pages>3</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UNTAL, SABRINA K CTR USAF USAFA 10 CES/CENPP</dc:creator>
  <cp:keywords/>
  <dc:description/>
  <cp:lastModifiedBy>UNTAL, SABRINA K CTR USAF USAFA 10 CES/CENPP</cp:lastModifiedBy>
  <cp:revision>7</cp:revision>
  <dcterms:created xsi:type="dcterms:W3CDTF">2025-02-18T20:14:00Z</dcterms:created>
  <dcterms:modified xsi:type="dcterms:W3CDTF">2025-05-29T19:09:00Z</dcterms:modified>
</cp:coreProperties>
</file>